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A43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国社科项目申报材料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学院审核表</w:t>
      </w:r>
    </w:p>
    <w:p w14:paraId="2E8E39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both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所在学院（盖章）</w:t>
      </w:r>
      <w:r>
        <w:rPr>
          <w:rFonts w:hint="eastAsia" w:ascii="仿宋_GB2312" w:hAnsi="仿宋_GB2312" w:eastAsia="仿宋_GB2312" w:cs="仿宋_GB2312"/>
          <w:sz w:val="24"/>
          <w:szCs w:val="24"/>
        </w:rPr>
        <w:t>：</w:t>
      </w:r>
      <w:bookmarkStart w:id="0" w:name="_GoBack"/>
      <w:bookmarkEnd w:id="0"/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1"/>
        <w:gridCol w:w="984"/>
        <w:gridCol w:w="2037"/>
        <w:gridCol w:w="3969"/>
        <w:gridCol w:w="929"/>
      </w:tblGrid>
      <w:tr w14:paraId="68D0F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2245" w:type="dxa"/>
            <w:gridSpan w:val="2"/>
            <w:vAlign w:val="center"/>
          </w:tcPr>
          <w:p w14:paraId="3E496A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申请人：</w:t>
            </w:r>
          </w:p>
        </w:tc>
        <w:tc>
          <w:tcPr>
            <w:tcW w:w="6935" w:type="dxa"/>
            <w:gridSpan w:val="3"/>
            <w:vAlign w:val="center"/>
          </w:tcPr>
          <w:p w14:paraId="570194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项目名称：</w:t>
            </w:r>
          </w:p>
        </w:tc>
      </w:tr>
      <w:tr w14:paraId="02F05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8251" w:type="dxa"/>
            <w:gridSpan w:val="4"/>
            <w:vAlign w:val="center"/>
          </w:tcPr>
          <w:p w14:paraId="3E58CE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审核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要点</w:t>
            </w:r>
          </w:p>
        </w:tc>
        <w:tc>
          <w:tcPr>
            <w:tcW w:w="929" w:type="dxa"/>
            <w:vAlign w:val="center"/>
          </w:tcPr>
          <w:p w14:paraId="72ED14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无误后打勾</w:t>
            </w:r>
          </w:p>
        </w:tc>
      </w:tr>
      <w:tr w14:paraId="02814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261" w:type="dxa"/>
            <w:vAlign w:val="center"/>
          </w:tcPr>
          <w:p w14:paraId="1CDCC8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申请书</w:t>
            </w:r>
          </w:p>
          <w:p w14:paraId="615460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封面</w:t>
            </w:r>
          </w:p>
        </w:tc>
        <w:tc>
          <w:tcPr>
            <w:tcW w:w="6990" w:type="dxa"/>
            <w:gridSpan w:val="3"/>
            <w:vAlign w:val="center"/>
          </w:tcPr>
          <w:p w14:paraId="55832F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封面内容居中, 题目分行合理</w:t>
            </w:r>
          </w:p>
          <w:p w14:paraId="5DBF8D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第二页中, 负责人签名, 日期与封面一致</w:t>
            </w:r>
          </w:p>
        </w:tc>
        <w:tc>
          <w:tcPr>
            <w:tcW w:w="929" w:type="dxa"/>
            <w:vAlign w:val="center"/>
          </w:tcPr>
          <w:p w14:paraId="2784D2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</w:p>
        </w:tc>
      </w:tr>
      <w:tr w14:paraId="753E2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</w:trPr>
        <w:tc>
          <w:tcPr>
            <w:tcW w:w="1261" w:type="dxa"/>
            <w:vMerge w:val="restart"/>
            <w:vAlign w:val="center"/>
          </w:tcPr>
          <w:p w14:paraId="085A7D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申请书</w:t>
            </w:r>
          </w:p>
          <w:p w14:paraId="340071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数据页</w:t>
            </w:r>
          </w:p>
        </w:tc>
        <w:tc>
          <w:tcPr>
            <w:tcW w:w="6990" w:type="dxa"/>
            <w:gridSpan w:val="3"/>
            <w:vAlign w:val="center"/>
          </w:tcPr>
          <w:p w14:paraId="5C767E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1. 关键词不超过3个, 空格隔开</w:t>
            </w:r>
          </w:p>
          <w:p w14:paraId="668606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2. 工作单位: 按单位和部门公章填写全称，如福建农林大学经济与管理学院</w:t>
            </w:r>
          </w:p>
          <w:p w14:paraId="4A7F7A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3. 成果字数至少1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0千字, 重点至少250千字</w:t>
            </w:r>
          </w:p>
          <w:p w14:paraId="54D9CB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4. 时间: 基础不超3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年6月, 应用不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超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年9月</w:t>
            </w:r>
          </w:p>
        </w:tc>
        <w:tc>
          <w:tcPr>
            <w:tcW w:w="929" w:type="dxa"/>
            <w:vAlign w:val="center"/>
          </w:tcPr>
          <w:p w14:paraId="4E1B0F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</w:p>
        </w:tc>
      </w:tr>
      <w:tr w14:paraId="7E877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261" w:type="dxa"/>
            <w:vMerge w:val="continue"/>
            <w:vAlign w:val="center"/>
          </w:tcPr>
          <w:p w14:paraId="3D46F7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90" w:type="dxa"/>
            <w:gridSpan w:val="3"/>
            <w:vAlign w:val="center"/>
          </w:tcPr>
          <w:p w14:paraId="184E53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内容居中, 字体大小一致, 调整至1页(如超两三行)</w:t>
            </w:r>
          </w:p>
          <w:p w14:paraId="41E696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成员签名</w:t>
            </w:r>
          </w:p>
        </w:tc>
        <w:tc>
          <w:tcPr>
            <w:tcW w:w="929" w:type="dxa"/>
            <w:vAlign w:val="center"/>
          </w:tcPr>
          <w:p w14:paraId="7DDD46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</w:p>
        </w:tc>
      </w:tr>
      <w:tr w14:paraId="35180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5" w:hRule="atLeast"/>
        </w:trPr>
        <w:tc>
          <w:tcPr>
            <w:tcW w:w="1261" w:type="dxa"/>
            <w:vAlign w:val="center"/>
          </w:tcPr>
          <w:p w14:paraId="0A4A0B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申请书</w:t>
            </w:r>
          </w:p>
          <w:p w14:paraId="11A41B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课题设计论证</w:t>
            </w:r>
          </w:p>
        </w:tc>
        <w:tc>
          <w:tcPr>
            <w:tcW w:w="6990" w:type="dxa"/>
            <w:gridSpan w:val="3"/>
            <w:vAlign w:val="center"/>
          </w:tcPr>
          <w:p w14:paraId="4F6B1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各点是否都有:</w:t>
            </w:r>
          </w:p>
          <w:p w14:paraId="4CCF5813"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选题说明</w:t>
            </w:r>
          </w:p>
          <w:p w14:paraId="3C71776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二、选题依据(*要有国社科立项同类的分析)</w:t>
            </w:r>
          </w:p>
          <w:p w14:paraId="08BE6A0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三、研究内容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：</w:t>
            </w:r>
          </w:p>
          <w:p w14:paraId="46F9905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(一)主要目标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(二)重点难点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(三)整体框架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</w:p>
          <w:p w14:paraId="48CE9F6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(四)研究计划(*完成时间与数据表要一致)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(五)可行性</w:t>
            </w:r>
          </w:p>
          <w:p w14:paraId="1D9B699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四、创新之处</w:t>
            </w:r>
          </w:p>
          <w:p w14:paraId="69ACB70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五、预期成果(*最终成果形式与数据表要一致)</w:t>
            </w:r>
          </w:p>
          <w:p w14:paraId="3AEE9EC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六、参考文献</w:t>
            </w:r>
          </w:p>
        </w:tc>
        <w:tc>
          <w:tcPr>
            <w:tcW w:w="929" w:type="dxa"/>
            <w:vAlign w:val="center"/>
          </w:tcPr>
          <w:p w14:paraId="11DC40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</w:p>
        </w:tc>
      </w:tr>
      <w:tr w14:paraId="7ED5E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1261" w:type="dxa"/>
            <w:vAlign w:val="center"/>
          </w:tcPr>
          <w:p w14:paraId="1B6F5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申请书</w:t>
            </w:r>
          </w:p>
          <w:p w14:paraId="190B45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研究基础</w:t>
            </w:r>
          </w:p>
        </w:tc>
        <w:tc>
          <w:tcPr>
            <w:tcW w:w="6990" w:type="dxa"/>
            <w:gridSpan w:val="3"/>
            <w:vAlign w:val="center"/>
          </w:tcPr>
          <w:p w14:paraId="50D1DC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各点是否都有:</w:t>
            </w:r>
          </w:p>
          <w:p w14:paraId="027A1982"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学术简历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二、前期成果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三、承担项目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</w:p>
          <w:p w14:paraId="14569DD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四、与已承担项目或博士论文的关系</w:t>
            </w:r>
          </w:p>
        </w:tc>
        <w:tc>
          <w:tcPr>
            <w:tcW w:w="929" w:type="dxa"/>
            <w:vAlign w:val="center"/>
          </w:tcPr>
          <w:p w14:paraId="714997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</w:p>
        </w:tc>
      </w:tr>
      <w:tr w14:paraId="7E711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7" w:hRule="atLeast"/>
        </w:trPr>
        <w:tc>
          <w:tcPr>
            <w:tcW w:w="1261" w:type="dxa"/>
            <w:vAlign w:val="center"/>
          </w:tcPr>
          <w:p w14:paraId="00C5CF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活页</w:t>
            </w:r>
          </w:p>
        </w:tc>
        <w:tc>
          <w:tcPr>
            <w:tcW w:w="6990" w:type="dxa"/>
            <w:gridSpan w:val="3"/>
            <w:vAlign w:val="center"/>
          </w:tcPr>
          <w:p w14:paraId="3C8D46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各点是否都有:</w:t>
            </w:r>
          </w:p>
          <w:p w14:paraId="41A32A0C"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选题说明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二、选题依据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三、研究内容</w:t>
            </w:r>
          </w:p>
          <w:p w14:paraId="456B10D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四、创新之处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五、预期成果</w:t>
            </w:r>
          </w:p>
          <w:p w14:paraId="2D81E80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六、参考文献</w:t>
            </w:r>
          </w:p>
        </w:tc>
        <w:tc>
          <w:tcPr>
            <w:tcW w:w="929" w:type="dxa"/>
            <w:vAlign w:val="center"/>
          </w:tcPr>
          <w:p w14:paraId="4F08BB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</w:p>
        </w:tc>
      </w:tr>
      <w:tr w14:paraId="421FB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8251" w:type="dxa"/>
            <w:gridSpan w:val="4"/>
            <w:vAlign w:val="center"/>
          </w:tcPr>
          <w:p w14:paraId="1CCAE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活页和申请书题目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一致</w:t>
            </w:r>
          </w:p>
        </w:tc>
        <w:tc>
          <w:tcPr>
            <w:tcW w:w="929" w:type="dxa"/>
            <w:vAlign w:val="center"/>
          </w:tcPr>
          <w:p w14:paraId="352D45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</w:p>
        </w:tc>
      </w:tr>
      <w:tr w14:paraId="6010A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8251" w:type="dxa"/>
            <w:gridSpan w:val="4"/>
            <w:vAlign w:val="center"/>
          </w:tcPr>
          <w:p w14:paraId="3452BC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活页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不能存在泄漏个人信息内容</w:t>
            </w:r>
          </w:p>
        </w:tc>
        <w:tc>
          <w:tcPr>
            <w:tcW w:w="929" w:type="dxa"/>
            <w:vAlign w:val="center"/>
          </w:tcPr>
          <w:p w14:paraId="60C8F3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</w:p>
        </w:tc>
      </w:tr>
      <w:tr w14:paraId="3D043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261" w:type="dxa"/>
            <w:vAlign w:val="center"/>
          </w:tcPr>
          <w:p w14:paraId="36B597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活页</w:t>
            </w:r>
          </w:p>
          <w:p w14:paraId="47553D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排版检查</w:t>
            </w:r>
          </w:p>
        </w:tc>
        <w:tc>
          <w:tcPr>
            <w:tcW w:w="6990" w:type="dxa"/>
            <w:gridSpan w:val="3"/>
            <w:vAlign w:val="center"/>
          </w:tcPr>
          <w:p w14:paraId="7D821DE0"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序号层级</w:t>
            </w:r>
          </w:p>
          <w:p w14:paraId="0958AAFF"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首行缩进</w:t>
            </w:r>
          </w:p>
          <w:p w14:paraId="76470130"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标题跨页、单行掉页、末行独字、空白页、表头跳页</w:t>
            </w:r>
          </w:p>
          <w:p w14:paraId="14D218D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4. 插入的表格和图片是否居中, 内容对齐</w:t>
            </w:r>
          </w:p>
        </w:tc>
        <w:tc>
          <w:tcPr>
            <w:tcW w:w="929" w:type="dxa"/>
            <w:vAlign w:val="center"/>
          </w:tcPr>
          <w:p w14:paraId="121FD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</w:p>
        </w:tc>
      </w:tr>
      <w:tr w14:paraId="0B727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261" w:type="dxa"/>
            <w:vAlign w:val="center"/>
          </w:tcPr>
          <w:p w14:paraId="5815DD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份数</w:t>
            </w:r>
          </w:p>
        </w:tc>
        <w:tc>
          <w:tcPr>
            <w:tcW w:w="6990" w:type="dxa"/>
            <w:gridSpan w:val="3"/>
            <w:vAlign w:val="center"/>
          </w:tcPr>
          <w:p w14:paraId="23420B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申请书4份,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活页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2份</w:t>
            </w:r>
          </w:p>
          <w:p w14:paraId="25C539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A3小册打印,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建议使用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120g纸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彩色内容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彩打</w:t>
            </w:r>
          </w:p>
        </w:tc>
        <w:tc>
          <w:tcPr>
            <w:tcW w:w="929" w:type="dxa"/>
            <w:vAlign w:val="center"/>
          </w:tcPr>
          <w:p w14:paraId="3EC6F4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</w:p>
        </w:tc>
      </w:tr>
      <w:tr w14:paraId="7F0D7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282" w:type="dxa"/>
            <w:gridSpan w:val="3"/>
            <w:vAlign w:val="center"/>
          </w:tcPr>
          <w:p w14:paraId="747377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申请人自查：</w:t>
            </w:r>
          </w:p>
        </w:tc>
        <w:tc>
          <w:tcPr>
            <w:tcW w:w="4898" w:type="dxa"/>
            <w:gridSpan w:val="2"/>
            <w:vAlign w:val="center"/>
          </w:tcPr>
          <w:p w14:paraId="4471A6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科研秘书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/审核教师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签名: </w:t>
            </w:r>
          </w:p>
        </w:tc>
      </w:tr>
    </w:tbl>
    <w:p w14:paraId="4200012E"/>
    <w:sectPr>
      <w:pgSz w:w="12240" w:h="15840"/>
      <w:pgMar w:top="986" w:right="1576" w:bottom="930" w:left="1576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6D378A"/>
    <w:multiLevelType w:val="singleLevel"/>
    <w:tmpl w:val="8D6D378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1CC0459"/>
    <w:multiLevelType w:val="singleLevel"/>
    <w:tmpl w:val="D1CC045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DF7924D9"/>
    <w:multiLevelType w:val="singleLevel"/>
    <w:tmpl w:val="DF7924D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4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5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8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9">
    <w:nsid w:val="2587ECE8"/>
    <w:multiLevelType w:val="singleLevel"/>
    <w:tmpl w:val="2587ECE8"/>
    <w:lvl w:ilvl="0" w:tentative="0">
      <w:start w:val="1"/>
      <w:numFmt w:val="decimal"/>
      <w:suff w:val="space"/>
      <w:lvlText w:val="%1."/>
      <w:lvlJc w:val="left"/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4EF27146"/>
    <w:rsid w:val="55232A96"/>
    <w:rsid w:val="603C690B"/>
    <w:rsid w:val="67D5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20" w:line="360" w:lineRule="auto"/>
    </w:pPr>
    <w:rPr>
      <w:rFonts w:ascii="宋体" w:hAnsi="宋体" w:eastAsiaTheme="minorEastAsia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36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32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577</Words>
  <Characters>600</Characters>
  <Lines>0</Lines>
  <Paragraphs>0</Paragraphs>
  <TotalTime>0</TotalTime>
  <ScaleCrop>false</ScaleCrop>
  <LinksUpToDate>false</LinksUpToDate>
  <CharactersWithSpaces>619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小眉眉</cp:lastModifiedBy>
  <dcterms:modified xsi:type="dcterms:W3CDTF">2026-05-09T09:29:59Z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eyJoZGlkIjoiOWM4ZjM5NzRiODBmZTM1YWI1NTA4MWY2ZTkxNWIyYTYiLCJ1c2VySWQiOiI4ODc4MDQ5MjMifQ==</vt:lpwstr>
  </property>
  <property fmtid="{D5CDD505-2E9C-101B-9397-08002B2CF9AE}" pid="3" name="KSOProductBuildVer">
    <vt:lpwstr>2052-12.1.0.25865</vt:lpwstr>
  </property>
  <property fmtid="{D5CDD505-2E9C-101B-9397-08002B2CF9AE}" pid="4" name="ICV">
    <vt:lpwstr>E5CFFD43B43B4CF6AC51FBDF2C5853DD_12</vt:lpwstr>
  </property>
</Properties>
</file>